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г.п. 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г.Лянтор,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8650272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4.2 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восемь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Зачесть в срок отбытия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задержания 23.07.2026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18:37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11:50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24.07.2026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750469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0D323-8936-4E9F-B4DF-21CDFE2A8CF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